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3 июня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Ханты-Мансийского судебного района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</w:t>
      </w:r>
      <w:r>
        <w:rPr>
          <w:rFonts w:ascii="Times New Roman" w:eastAsia="Times New Roman" w:hAnsi="Times New Roman" w:cs="Times New Roman"/>
        </w:rPr>
        <w:t>ом заседании в помещении мирового судьи судебного участка № 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Ханты-Мансийского судебного района </w:t>
      </w:r>
      <w:r>
        <w:rPr>
          <w:rFonts w:ascii="Times New Roman" w:eastAsia="Times New Roman" w:hAnsi="Times New Roman" w:cs="Times New Roman"/>
        </w:rPr>
        <w:t>дело об адми</w:t>
      </w:r>
      <w:r>
        <w:rPr>
          <w:rFonts w:ascii="Times New Roman" w:eastAsia="Times New Roman" w:hAnsi="Times New Roman" w:cs="Times New Roman"/>
        </w:rPr>
        <w:t xml:space="preserve">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491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Кузнецова Аркадия Владимировича</w:t>
      </w:r>
      <w:r>
        <w:rPr>
          <w:rFonts w:ascii="Times New Roman CYR" w:eastAsia="Times New Roman CYR" w:hAnsi="Times New Roman CYR" w:cs="Times New Roman CYR"/>
          <w:b/>
          <w:bCs/>
        </w:rPr>
        <w:t>,</w:t>
      </w:r>
      <w:r>
        <w:rPr>
          <w:rFonts w:ascii="Times New Roman CYR" w:eastAsia="Times New Roman CYR" w:hAnsi="Times New Roman CYR" w:cs="Times New Roman CYR"/>
          <w:b/>
          <w:bCs/>
        </w:rPr>
        <w:t xml:space="preserve">  </w:t>
      </w:r>
      <w:r>
        <w:rPr>
          <w:rStyle w:val="cat-UserDefinedgrp-26rplc-7"/>
          <w:rFonts w:ascii="Times New Roman CYR" w:eastAsia="Times New Roman CYR" w:hAnsi="Times New Roman CYR" w:cs="Times New Roman CYR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23.07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Кузнецов А.В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Fonts w:ascii="Times New Roman" w:eastAsia="Times New Roman" w:hAnsi="Times New Roman" w:cs="Times New Roman"/>
        </w:rPr>
        <w:t xml:space="preserve">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7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уплатил в срок, предусмотренный ч. 1 ст. 32.2 КоАП РФ, адми</w:t>
      </w:r>
      <w:r>
        <w:rPr>
          <w:rFonts w:ascii="Times New Roman" w:eastAsia="Times New Roman" w:hAnsi="Times New Roman" w:cs="Times New Roman"/>
        </w:rPr>
        <w:t>нистративны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 xml:space="preserve">штраф в размере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рублей, </w:t>
      </w:r>
      <w:r>
        <w:rPr>
          <w:rFonts w:ascii="Times New Roman" w:eastAsia="Times New Roman" w:hAnsi="Times New Roman" w:cs="Times New Roman"/>
        </w:rPr>
        <w:t>назначенный</w:t>
      </w:r>
      <w:r>
        <w:rPr>
          <w:rFonts w:ascii="Times New Roman" w:eastAsia="Times New Roman" w:hAnsi="Times New Roman" w:cs="Times New Roman"/>
        </w:rPr>
        <w:t xml:space="preserve"> постановлением по делу об </w:t>
      </w:r>
      <w:r>
        <w:rPr>
          <w:rFonts w:ascii="Times New Roman" w:eastAsia="Times New Roman" w:hAnsi="Times New Roman" w:cs="Times New Roman"/>
        </w:rPr>
        <w:t>административ</w:t>
      </w:r>
      <w:r>
        <w:rPr>
          <w:rFonts w:ascii="Times New Roman" w:eastAsia="Times New Roman" w:hAnsi="Times New Roman" w:cs="Times New Roman"/>
        </w:rPr>
        <w:t>ном</w:t>
      </w:r>
      <w:r>
        <w:rPr>
          <w:rFonts w:ascii="Times New Roman" w:eastAsia="Times New Roman" w:hAnsi="Times New Roman" w:cs="Times New Roman"/>
        </w:rPr>
        <w:t xml:space="preserve">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86172505700191200003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16.04.2025</w:t>
      </w:r>
      <w:r>
        <w:rPr>
          <w:rFonts w:ascii="Times New Roman" w:eastAsia="Times New Roman" w:hAnsi="Times New Roman" w:cs="Times New Roman"/>
        </w:rPr>
        <w:t xml:space="preserve"> года.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Кузнецов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 соответствии с частью 2 ст. 25.1 Кодекса Российской Федерации об административных правонарушениях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пришел к следующему.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Кузнецов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судом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04.05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года; копией постановления по делу об административном правон</w:t>
      </w:r>
      <w:r>
        <w:rPr>
          <w:rFonts w:ascii="Times New Roman" w:eastAsia="Times New Roman" w:hAnsi="Times New Roman" w:cs="Times New Roman"/>
        </w:rPr>
        <w:t xml:space="preserve">арушении </w:t>
      </w:r>
      <w:r>
        <w:rPr>
          <w:rFonts w:ascii="Times New Roman" w:eastAsia="Times New Roman" w:hAnsi="Times New Roman" w:cs="Times New Roman"/>
        </w:rPr>
        <w:t>16.04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года; </w:t>
      </w:r>
      <w:r>
        <w:rPr>
          <w:rFonts w:ascii="Times New Roman" w:eastAsia="Times New Roman" w:hAnsi="Times New Roman" w:cs="Times New Roman"/>
        </w:rPr>
        <w:t>отчетом об отслеживании почтового отправления, рапортом о</w:t>
      </w:r>
      <w:r>
        <w:rPr>
          <w:rFonts w:ascii="Times New Roman" w:eastAsia="Times New Roman" w:hAnsi="Times New Roman" w:cs="Times New Roman"/>
        </w:rPr>
        <w:t xml:space="preserve"> том, что лицо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привлекаемое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числится не уплатившим штраф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ЕГРЮЛ; информацией по начислению.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Кузнецов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</w:t>
      </w:r>
      <w:r>
        <w:rPr>
          <w:rFonts w:ascii="Times New Roman" w:eastAsia="Times New Roman" w:hAnsi="Times New Roman" w:cs="Times New Roman"/>
        </w:rPr>
        <w:t>штрафа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Кузнецов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нарушителю, </w:t>
      </w:r>
      <w:r>
        <w:rPr>
          <w:rFonts w:ascii="Times New Roman" w:eastAsia="Times New Roman" w:hAnsi="Times New Roman" w:cs="Times New Roman"/>
        </w:rPr>
        <w:t>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Смягчающих </w:t>
      </w:r>
      <w:r>
        <w:rPr>
          <w:rFonts w:ascii="Times New Roman" w:eastAsia="Times New Roman" w:hAnsi="Times New Roman" w:cs="Times New Roman"/>
        </w:rPr>
        <w:t xml:space="preserve">и отягчающих </w:t>
      </w:r>
      <w:r>
        <w:rPr>
          <w:rFonts w:ascii="Times New Roman" w:eastAsia="Times New Roman" w:hAnsi="Times New Roman" w:cs="Times New Roman"/>
        </w:rPr>
        <w:t xml:space="preserve">административную </w:t>
      </w:r>
      <w:r>
        <w:rPr>
          <w:rFonts w:ascii="Times New Roman" w:eastAsia="Times New Roman" w:hAnsi="Times New Roman" w:cs="Times New Roman"/>
        </w:rPr>
        <w:t>ответственность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 мировым судьей не установлено.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ст. ст. 23.1, 29.5, 29.6, 29.10 КоАП РФ, 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>Кузнецова Аркадия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совершении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административного</w:t>
      </w:r>
      <w:r>
        <w:rPr>
          <w:rFonts w:ascii="Times New Roman" w:eastAsia="Times New Roman" w:hAnsi="Times New Roman" w:cs="Times New Roman"/>
        </w:rPr>
        <w:t xml:space="preserve"> правонарушения, предусмотренного ч.1 ст. </w:t>
      </w:r>
      <w:r>
        <w:rPr>
          <w:rFonts w:ascii="Times New Roman" w:eastAsia="Times New Roman" w:hAnsi="Times New Roman" w:cs="Times New Roman"/>
        </w:rPr>
        <w:t xml:space="preserve">20.25 </w:t>
      </w:r>
      <w:r>
        <w:rPr>
          <w:rFonts w:ascii="Times New Roman" w:eastAsia="Times New Roman" w:hAnsi="Times New Roman" w:cs="Times New Roman"/>
        </w:rPr>
        <w:t>Кодекса РФ об административных правонарушениях, и 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0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</w:t>
      </w:r>
      <w:r>
        <w:rPr>
          <w:rFonts w:ascii="Times New Roman CYR" w:eastAsia="Times New Roman CYR" w:hAnsi="Times New Roman CYR" w:cs="Times New Roman CYR"/>
        </w:rPr>
        <w:t>ОКЦ №8 УГУ Банка России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//УФК по ХМАО – Югре </w:t>
      </w:r>
      <w:r>
        <w:rPr>
          <w:rFonts w:ascii="Times New Roman CYR" w:eastAsia="Times New Roman CYR" w:hAnsi="Times New Roman CYR" w:cs="Times New Roman CYR"/>
        </w:rPr>
        <w:t>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КБК – 72011601203019000140, УИН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0412365400765004912620161</w:t>
      </w:r>
    </w:p>
    <w:p>
      <w:pPr>
        <w:spacing w:before="0" w:after="0"/>
        <w:jc w:val="both"/>
      </w:pPr>
    </w:p>
    <w:p>
      <w:pPr>
        <w:spacing w:before="0" w:after="0"/>
        <w:ind w:left="142"/>
        <w:jc w:val="both"/>
      </w:pPr>
      <w:r>
        <w:rPr>
          <w:rFonts w:ascii="Times New Roman" w:eastAsia="Times New Roman" w:hAnsi="Times New Roman" w:cs="Times New Roman"/>
        </w:rPr>
        <w:t xml:space="preserve">Мировой судья </w:t>
      </w:r>
    </w:p>
    <w:p>
      <w:pPr>
        <w:spacing w:before="0" w:after="0"/>
        <w:ind w:left="142"/>
        <w:jc w:val="both"/>
      </w:pPr>
      <w:r>
        <w:rPr>
          <w:rFonts w:ascii="Times New Roman" w:eastAsia="Times New Roman" w:hAnsi="Times New Roman" w:cs="Times New Roman"/>
        </w:rPr>
        <w:t xml:space="preserve">судебного участка № </w:t>
      </w:r>
      <w:r>
        <w:rPr>
          <w:rFonts w:ascii="Times New Roman" w:eastAsia="Times New Roman" w:hAnsi="Times New Roman" w:cs="Times New Roman"/>
        </w:rPr>
        <w:t>1</w:t>
      </w:r>
    </w:p>
    <w:p>
      <w:pPr>
        <w:spacing w:before="0" w:after="0"/>
        <w:ind w:left="142"/>
        <w:jc w:val="both"/>
      </w:pPr>
      <w:r>
        <w:rPr>
          <w:rFonts w:ascii="Times New Roman" w:eastAsia="Times New Roman" w:hAnsi="Times New Roman" w:cs="Times New Roman"/>
        </w:rPr>
        <w:t xml:space="preserve">Ханты-Мансийского </w:t>
      </w:r>
    </w:p>
    <w:p>
      <w:pPr>
        <w:spacing w:before="0" w:after="0"/>
        <w:ind w:left="14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судебного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А.В. Худяков 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left="142"/>
        <w:jc w:val="both"/>
      </w:pPr>
    </w:p>
    <w:p>
      <w:pPr>
        <w:spacing w:before="0" w:after="0"/>
        <w:ind w:left="142"/>
        <w:jc w:val="both"/>
      </w:pPr>
      <w:r>
        <w:rPr>
          <w:rStyle w:val="cat-UserDefinedgrp-28rplc-34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7">
    <w:name w:val="cat-UserDefined grp-26 rplc-7"/>
    <w:basedOn w:val="DefaultParagraphFont"/>
  </w:style>
  <w:style w:type="character" w:customStyle="1" w:styleId="cat-UserDefinedgrp-27rplc-17">
    <w:name w:val="cat-UserDefined grp-27 rplc-17"/>
    <w:basedOn w:val="DefaultParagraphFont"/>
  </w:style>
  <w:style w:type="character" w:customStyle="1" w:styleId="cat-UserDefinedgrp-28rplc-34">
    <w:name w:val="cat-UserDefined grp-28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